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00021 /300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00021 /300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